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28FB2">
      <w:pPr>
        <w:spacing w:after="200" w:line="288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温州理工学院继续教育学院</w:t>
      </w:r>
    </w:p>
    <w:p w14:paraId="12CC28D5">
      <w:pPr>
        <w:spacing w:after="80" w:line="288" w:lineRule="auto"/>
        <w:jc w:val="center"/>
      </w:pPr>
      <w:r>
        <w:rPr>
          <w:rFonts w:ascii="Times New Roman" w:hAnsi="Times New Roman" w:eastAsia="黑体"/>
          <w:b/>
          <w:color w:val="000000"/>
          <w:sz w:val="32"/>
        </w:rPr>
        <w:t>202</w:t>
      </w:r>
      <w:r>
        <w:rPr>
          <w:rFonts w:hint="eastAsia" w:eastAsia="黑体"/>
          <w:b/>
          <w:color w:val="000000"/>
          <w:sz w:val="32"/>
          <w:lang w:val="en-US" w:eastAsia="zh-CN"/>
        </w:rPr>
        <w:t>6</w:t>
      </w:r>
      <w:r>
        <w:rPr>
          <w:rFonts w:ascii="Times New Roman" w:hAnsi="Times New Roman" w:eastAsia="黑体"/>
          <w:b/>
          <w:color w:val="000000"/>
          <w:sz w:val="32"/>
        </w:rPr>
        <w:t>届毕业论文（设计）第二次答辩申请表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268"/>
        <w:gridCol w:w="2268"/>
        <w:gridCol w:w="2268"/>
        <w:gridCol w:w="2268"/>
      </w:tblGrid>
      <w:tr w14:paraId="4BA12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510" w:hRule="atLeast"/>
          <w:jc w:val="center"/>
        </w:trPr>
        <w:tc>
          <w:tcPr>
            <w:tcW w:w="9072" w:type="dxa"/>
            <w:gridSpan w:val="4"/>
            <w:shd w:val="clear" w:color="auto" w:fill="auto"/>
            <w:vAlign w:val="center"/>
          </w:tcPr>
          <w:p w14:paraId="0BEF1C5C">
            <w:pPr>
              <w:jc w:val="left"/>
              <w:rPr>
                <w:color w:val="auto"/>
              </w:rPr>
            </w:pPr>
            <w:r>
              <w:rPr>
                <w:rFonts w:ascii="Times New Roman" w:hAnsi="Times New Roman" w:eastAsia="黑体"/>
                <w:b/>
                <w:color w:val="auto"/>
                <w:sz w:val="22"/>
              </w:rPr>
              <w:t>一、基本信息</w:t>
            </w:r>
          </w:p>
        </w:tc>
      </w:tr>
      <w:tr w14:paraId="7A819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567" w:hRule="atLeast"/>
          <w:jc w:val="center"/>
        </w:trPr>
        <w:tc>
          <w:tcPr>
            <w:tcW w:w="2268" w:type="dxa"/>
            <w:vAlign w:val="center"/>
          </w:tcPr>
          <w:p w14:paraId="7AB929E9">
            <w:pPr>
              <w:spacing w:before="40" w:after="40" w:line="240" w:lineRule="auto"/>
              <w:ind w:left="0" w:right="0" w:firstLine="0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姓　名</w:t>
            </w:r>
          </w:p>
        </w:tc>
        <w:tc>
          <w:tcPr>
            <w:tcW w:w="2268" w:type="dxa"/>
            <w:vAlign w:val="center"/>
          </w:tcPr>
          <w:p w14:paraId="4F625546">
            <w:pPr>
              <w:spacing w:before="40" w:after="4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08F6E50B">
            <w:pPr>
              <w:spacing w:before="40" w:after="40" w:line="240" w:lineRule="auto"/>
              <w:ind w:left="0" w:right="0" w:firstLine="0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学　号</w:t>
            </w:r>
          </w:p>
        </w:tc>
        <w:tc>
          <w:tcPr>
            <w:tcW w:w="2268" w:type="dxa"/>
            <w:vAlign w:val="center"/>
          </w:tcPr>
          <w:p w14:paraId="5501C1F4">
            <w:pPr>
              <w:spacing w:before="40" w:after="40" w:line="240" w:lineRule="auto"/>
              <w:ind w:left="0" w:right="0" w:firstLine="0"/>
              <w:jc w:val="left"/>
              <w:rPr>
                <w:color w:val="auto"/>
              </w:rPr>
            </w:pPr>
          </w:p>
        </w:tc>
      </w:tr>
      <w:tr w14:paraId="452F2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567" w:hRule="atLeast"/>
          <w:jc w:val="center"/>
        </w:trPr>
        <w:tc>
          <w:tcPr>
            <w:tcW w:w="2268" w:type="dxa"/>
            <w:vAlign w:val="center"/>
          </w:tcPr>
          <w:p w14:paraId="15280C7B">
            <w:pPr>
              <w:spacing w:before="40" w:after="40" w:line="240" w:lineRule="auto"/>
              <w:ind w:left="0" w:right="0" w:firstLine="0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专　业</w:t>
            </w:r>
          </w:p>
        </w:tc>
        <w:tc>
          <w:tcPr>
            <w:tcW w:w="2268" w:type="dxa"/>
            <w:vAlign w:val="center"/>
          </w:tcPr>
          <w:p w14:paraId="52666DA4">
            <w:pPr>
              <w:spacing w:before="40" w:after="4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42419AD7">
            <w:pPr>
              <w:spacing w:before="40" w:after="40" w:line="240" w:lineRule="auto"/>
              <w:ind w:left="0" w:right="0" w:firstLine="0"/>
              <w:jc w:val="center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联系电话</w:t>
            </w:r>
          </w:p>
        </w:tc>
        <w:tc>
          <w:tcPr>
            <w:tcW w:w="2268" w:type="dxa"/>
            <w:vAlign w:val="center"/>
          </w:tcPr>
          <w:p w14:paraId="15734B7F">
            <w:pPr>
              <w:spacing w:before="40" w:after="40" w:line="240" w:lineRule="auto"/>
              <w:ind w:left="0" w:right="0" w:firstLine="0"/>
              <w:jc w:val="left"/>
              <w:rPr>
                <w:color w:val="auto"/>
              </w:rPr>
            </w:pPr>
          </w:p>
        </w:tc>
      </w:tr>
      <w:tr w14:paraId="5AB03E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510" w:hRule="atLeast"/>
          <w:jc w:val="center"/>
        </w:trPr>
        <w:tc>
          <w:tcPr>
            <w:tcW w:w="9072" w:type="dxa"/>
            <w:gridSpan w:val="4"/>
            <w:shd w:val="clear" w:color="auto" w:fill="auto"/>
            <w:vAlign w:val="center"/>
          </w:tcPr>
          <w:p w14:paraId="44EF8E5A">
            <w:pPr>
              <w:jc w:val="left"/>
              <w:rPr>
                <w:color w:val="auto"/>
              </w:rPr>
            </w:pPr>
            <w:r>
              <w:rPr>
                <w:rFonts w:hint="eastAsia" w:eastAsia="黑体"/>
                <w:b/>
                <w:color w:val="auto"/>
                <w:sz w:val="22"/>
                <w:lang w:val="en-US" w:eastAsia="zh-CN"/>
              </w:rPr>
              <w:t>二</w:t>
            </w:r>
            <w:r>
              <w:rPr>
                <w:rFonts w:ascii="Times New Roman" w:hAnsi="Times New Roman" w:eastAsia="黑体"/>
                <w:b/>
                <w:color w:val="auto"/>
                <w:sz w:val="22"/>
              </w:rPr>
              <w:t>、第一次答辩情况</w:t>
            </w:r>
          </w:p>
        </w:tc>
      </w:tr>
      <w:tr w14:paraId="7EDB8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1380" w:hRule="atLeast"/>
          <w:jc w:val="center"/>
        </w:trPr>
        <w:tc>
          <w:tcPr>
            <w:tcW w:w="9072" w:type="dxa"/>
            <w:gridSpan w:val="4"/>
            <w:vAlign w:val="center"/>
          </w:tcPr>
          <w:p w14:paraId="0D1F4D2F">
            <w:pPr>
              <w:spacing w:before="40" w:after="40" w:line="312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auto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答辩结果：□ 通过</w:t>
            </w:r>
            <w:r>
              <w:rPr>
                <w:rFonts w:hint="eastAsia"/>
                <w:b w:val="0"/>
                <w:color w:val="auto"/>
                <w:sz w:val="21"/>
                <w:lang w:eastAsia="zh-CN"/>
              </w:rPr>
              <w:t>，</w:t>
            </w:r>
            <w:r>
              <w:rPr>
                <w:rFonts w:hint="eastAsia"/>
                <w:b w:val="0"/>
                <w:color w:val="auto"/>
                <w:sz w:val="21"/>
                <w:lang w:val="en-US" w:eastAsia="zh-CN"/>
              </w:rPr>
              <w:t>无学位</w:t>
            </w: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　　</w:t>
            </w:r>
          </w:p>
          <w:p w14:paraId="76FE3610">
            <w:pPr>
              <w:spacing w:before="40" w:after="40" w:line="312" w:lineRule="auto"/>
              <w:ind w:firstLine="1050" w:firstLineChars="500"/>
              <w:jc w:val="left"/>
              <w:rPr>
                <w:rFonts w:ascii="Times New Roman" w:hAnsi="Times New Roman" w:eastAsia="宋体"/>
                <w:b w:val="0"/>
                <w:color w:val="auto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□ 未通过　　</w:t>
            </w:r>
          </w:p>
          <w:p w14:paraId="4FDA9331">
            <w:pPr>
              <w:spacing w:before="40" w:after="40" w:line="312" w:lineRule="auto"/>
              <w:ind w:firstLine="1050" w:firstLineChars="500"/>
              <w:jc w:val="left"/>
              <w:rPr>
                <w:rFonts w:ascii="Times New Roman" w:hAnsi="Times New Roman" w:eastAsia="宋体"/>
                <w:b w:val="0"/>
                <w:color w:val="auto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□ 未参加　　</w:t>
            </w:r>
          </w:p>
          <w:p w14:paraId="6B086137">
            <w:pPr>
              <w:spacing w:before="40" w:after="40" w:line="312" w:lineRule="auto"/>
              <w:ind w:firstLine="1050" w:firstLineChars="500"/>
              <w:jc w:val="lef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□ 其他</w:t>
            </w:r>
          </w:p>
          <w:p w14:paraId="64F4F8AD">
            <w:pPr>
              <w:spacing w:before="80" w:after="40" w:line="240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auto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未通过／未参加原因：</w:t>
            </w:r>
          </w:p>
          <w:p w14:paraId="7A6EBA43">
            <w:pPr>
              <w:spacing w:before="80" w:after="40" w:line="240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auto"/>
                <w:sz w:val="21"/>
              </w:rPr>
            </w:pPr>
          </w:p>
        </w:tc>
      </w:tr>
      <w:tr w14:paraId="67237B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510" w:hRule="atLeast"/>
          <w:jc w:val="center"/>
        </w:trPr>
        <w:tc>
          <w:tcPr>
            <w:tcW w:w="9072" w:type="dxa"/>
            <w:gridSpan w:val="4"/>
            <w:vAlign w:val="center"/>
          </w:tcPr>
          <w:p w14:paraId="6FCAB4B4">
            <w:pPr>
              <w:spacing w:before="80" w:after="40" w:line="240" w:lineRule="auto"/>
              <w:ind w:firstLine="0"/>
              <w:jc w:val="left"/>
              <w:rPr>
                <w:rFonts w:hint="eastAsia" w:ascii="Times New Roman" w:hAnsi="Times New Roman" w:eastAsia="黑体"/>
                <w:b w:val="0"/>
                <w:color w:val="auto"/>
                <w:sz w:val="21"/>
                <w:lang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lang w:val="en-US" w:eastAsia="zh-CN"/>
              </w:rPr>
              <w:t>三</w:t>
            </w:r>
            <w:r>
              <w:rPr>
                <w:rFonts w:ascii="Times New Roman" w:hAnsi="Times New Roman" w:eastAsia="黑体"/>
                <w:b/>
                <w:color w:val="auto"/>
                <w:sz w:val="22"/>
              </w:rPr>
              <w:t>、第二次答辩</w:t>
            </w:r>
            <w:r>
              <w:rPr>
                <w:rFonts w:hint="eastAsia" w:eastAsia="黑体"/>
                <w:b/>
                <w:color w:val="auto"/>
                <w:sz w:val="22"/>
                <w:lang w:val="en-US" w:eastAsia="zh-CN"/>
              </w:rPr>
              <w:t>时间</w:t>
            </w:r>
          </w:p>
        </w:tc>
      </w:tr>
      <w:tr w14:paraId="6B4FA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1380" w:hRule="atLeast"/>
          <w:jc w:val="center"/>
        </w:trPr>
        <w:tc>
          <w:tcPr>
            <w:tcW w:w="9072" w:type="dxa"/>
            <w:gridSpan w:val="4"/>
            <w:vAlign w:val="center"/>
          </w:tcPr>
          <w:p w14:paraId="599C021A">
            <w:pPr>
              <w:spacing w:before="40" w:after="40" w:line="312" w:lineRule="auto"/>
              <w:jc w:val="left"/>
              <w:rPr>
                <w:rFonts w:ascii="Times New Roman" w:hAnsi="Times New Roman" w:eastAsia="宋体"/>
                <w:b w:val="0"/>
                <w:color w:val="auto"/>
                <w:sz w:val="21"/>
              </w:rPr>
            </w:pPr>
            <w:r>
              <w:rPr>
                <w:rFonts w:hint="eastAsia"/>
                <w:b w:val="0"/>
                <w:color w:val="auto"/>
                <w:sz w:val="21"/>
                <w:lang w:val="en-US" w:eastAsia="zh-CN"/>
              </w:rPr>
              <w:t>场次选择</w:t>
            </w: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 xml:space="preserve">：□ </w:t>
            </w:r>
            <w:r>
              <w:rPr>
                <w:rFonts w:hint="eastAsia"/>
                <w:b w:val="0"/>
                <w:color w:val="auto"/>
                <w:sz w:val="21"/>
                <w:lang w:val="en-US" w:eastAsia="zh-CN"/>
              </w:rPr>
              <w:t>2026年12月</w:t>
            </w: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　　</w:t>
            </w:r>
          </w:p>
          <w:p w14:paraId="27FB7F20">
            <w:pPr>
              <w:spacing w:before="40" w:after="40" w:line="312" w:lineRule="auto"/>
              <w:ind w:firstLine="1050" w:firstLineChars="500"/>
              <w:jc w:val="left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□</w:t>
            </w:r>
            <w:r>
              <w:rPr>
                <w:rFonts w:hint="eastAsia"/>
                <w:b w:val="0"/>
                <w:color w:val="auto"/>
                <w:sz w:val="21"/>
                <w:lang w:val="en-US" w:eastAsia="zh-CN"/>
              </w:rPr>
              <w:t xml:space="preserve"> 2027年5月</w:t>
            </w:r>
          </w:p>
          <w:p w14:paraId="379A321A">
            <w:pPr>
              <w:spacing w:before="80" w:after="40" w:line="240" w:lineRule="auto"/>
              <w:ind w:firstLine="0"/>
              <w:jc w:val="left"/>
              <w:rPr>
                <w:rFonts w:hint="default" w:ascii="Times New Roman" w:hAnsi="Times New Roman" w:eastAsia="宋体"/>
                <w:b w:val="0"/>
                <w:color w:val="auto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auto"/>
                <w:sz w:val="21"/>
                <w:lang w:val="en-US" w:eastAsia="zh-CN"/>
              </w:rPr>
              <w:t>备注：</w:t>
            </w:r>
            <w:bookmarkStart w:id="0" w:name="_GoBack"/>
            <w:r>
              <w:rPr>
                <w:rFonts w:hint="eastAsia"/>
                <w:b w:val="0"/>
                <w:color w:val="auto"/>
                <w:sz w:val="21"/>
                <w:lang w:val="en-US" w:eastAsia="zh-CN"/>
              </w:rPr>
              <w:t>每位同学仅可选择其中一个答辩批次，选定后原则上不得更改，请慎重选择。</w:t>
            </w:r>
            <w:bookmarkEnd w:id="0"/>
          </w:p>
        </w:tc>
      </w:tr>
      <w:tr w14:paraId="681FB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510" w:hRule="atLeast"/>
          <w:jc w:val="center"/>
        </w:trPr>
        <w:tc>
          <w:tcPr>
            <w:tcW w:w="9072" w:type="dxa"/>
            <w:gridSpan w:val="4"/>
            <w:shd w:val="clear" w:color="auto" w:fill="auto"/>
            <w:vAlign w:val="center"/>
          </w:tcPr>
          <w:p w14:paraId="4A7DBF5A">
            <w:pPr>
              <w:jc w:val="left"/>
              <w:rPr>
                <w:color w:val="auto"/>
              </w:rPr>
            </w:pPr>
            <w:r>
              <w:rPr>
                <w:rFonts w:hint="eastAsia" w:eastAsia="黑体"/>
                <w:b/>
                <w:color w:val="auto"/>
                <w:sz w:val="22"/>
                <w:lang w:val="en-US" w:eastAsia="zh-CN"/>
              </w:rPr>
              <w:t>三</w:t>
            </w:r>
            <w:r>
              <w:rPr>
                <w:rFonts w:ascii="Times New Roman" w:hAnsi="Times New Roman" w:eastAsia="黑体"/>
                <w:b/>
                <w:color w:val="auto"/>
                <w:sz w:val="22"/>
              </w:rPr>
              <w:t>、申请参加第二次答辩的理由</w:t>
            </w:r>
          </w:p>
        </w:tc>
      </w:tr>
      <w:tr w14:paraId="2D5D3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763" w:hRule="atLeast"/>
          <w:jc w:val="center"/>
        </w:trPr>
        <w:tc>
          <w:tcPr>
            <w:tcW w:w="9072" w:type="dxa"/>
            <w:gridSpan w:val="4"/>
            <w:vAlign w:val="center"/>
          </w:tcPr>
          <w:p w14:paraId="486D9C0C">
            <w:pPr>
              <w:spacing w:before="40" w:after="40" w:line="240" w:lineRule="auto"/>
              <w:ind w:firstLine="0"/>
              <w:jc w:val="left"/>
              <w:rPr>
                <w:color w:val="auto"/>
              </w:rPr>
            </w:pPr>
          </w:p>
        </w:tc>
      </w:tr>
      <w:tr w14:paraId="73FB8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510" w:hRule="atLeast"/>
          <w:jc w:val="center"/>
        </w:trPr>
        <w:tc>
          <w:tcPr>
            <w:tcW w:w="9072" w:type="dxa"/>
            <w:gridSpan w:val="4"/>
            <w:shd w:val="clear" w:color="auto" w:fill="auto"/>
            <w:vAlign w:val="center"/>
          </w:tcPr>
          <w:p w14:paraId="2B76452B">
            <w:pPr>
              <w:jc w:val="left"/>
              <w:rPr>
                <w:color w:val="auto"/>
              </w:rPr>
            </w:pPr>
            <w:r>
              <w:rPr>
                <w:rFonts w:hint="eastAsia" w:eastAsia="黑体"/>
                <w:b/>
                <w:color w:val="auto"/>
                <w:sz w:val="22"/>
                <w:lang w:val="en-US" w:eastAsia="zh-CN"/>
              </w:rPr>
              <w:t>四</w:t>
            </w:r>
            <w:r>
              <w:rPr>
                <w:rFonts w:ascii="Times New Roman" w:hAnsi="Times New Roman" w:eastAsia="黑体"/>
                <w:b/>
                <w:color w:val="auto"/>
                <w:sz w:val="22"/>
              </w:rPr>
              <w:t>、签署意见</w:t>
            </w:r>
          </w:p>
        </w:tc>
      </w:tr>
      <w:tr w14:paraId="4F056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680" w:hRule="atLeast"/>
          <w:jc w:val="center"/>
        </w:trPr>
        <w:tc>
          <w:tcPr>
            <w:tcW w:w="9072" w:type="dxa"/>
            <w:gridSpan w:val="4"/>
            <w:vAlign w:val="center"/>
          </w:tcPr>
          <w:p w14:paraId="38EDFF6E">
            <w:pPr>
              <w:spacing w:before="40" w:after="40" w:line="240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auto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申请人签字：　　　　　　</w:t>
            </w:r>
          </w:p>
          <w:p w14:paraId="6154C73D">
            <w:pPr>
              <w:spacing w:before="40" w:after="40" w:line="240" w:lineRule="auto"/>
              <w:ind w:firstLine="0"/>
              <w:jc w:val="right"/>
              <w:rPr>
                <w:rFonts w:ascii="Times New Roman" w:hAnsi="Times New Roman" w:eastAsia="宋体"/>
                <w:b w:val="0"/>
                <w:color w:val="auto"/>
                <w:sz w:val="21"/>
              </w:rPr>
            </w:pPr>
          </w:p>
          <w:p w14:paraId="4451F7F3">
            <w:pPr>
              <w:spacing w:before="40" w:after="40" w:line="240" w:lineRule="auto"/>
              <w:ind w:firstLine="0"/>
              <w:jc w:val="righ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　　　　　　　　　　</w:t>
            </w:r>
            <w:r>
              <w:rPr>
                <w:rFonts w:hint="eastAsia"/>
                <w:b w:val="0"/>
                <w:color w:val="auto"/>
                <w:sz w:val="21"/>
                <w:lang w:val="en-US" w:eastAsia="zh-CN"/>
              </w:rPr>
              <w:t xml:space="preserve">                                            </w:t>
            </w: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　年　　月　　日</w:t>
            </w:r>
          </w:p>
        </w:tc>
      </w:tr>
      <w:tr w14:paraId="5CC27F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80" w:type="dxa"/>
            <w:left w:w="100" w:type="dxa"/>
            <w:bottom w:w="80" w:type="dxa"/>
            <w:right w:w="100" w:type="dxa"/>
          </w:tblCellMar>
        </w:tblPrEx>
        <w:trPr>
          <w:cantSplit/>
          <w:trHeight w:val="1134" w:hRule="atLeast"/>
          <w:jc w:val="center"/>
        </w:trPr>
        <w:tc>
          <w:tcPr>
            <w:tcW w:w="9072" w:type="dxa"/>
            <w:gridSpan w:val="4"/>
            <w:vAlign w:val="center"/>
          </w:tcPr>
          <w:p w14:paraId="0C308236">
            <w:pPr>
              <w:spacing w:before="40" w:after="40" w:line="240" w:lineRule="auto"/>
              <w:ind w:firstLine="0"/>
              <w:jc w:val="left"/>
              <w:rPr>
                <w:color w:val="auto"/>
              </w:rPr>
            </w:pPr>
            <w:r>
              <w:rPr>
                <w:rFonts w:hint="eastAsia"/>
                <w:b w:val="0"/>
                <w:color w:val="auto"/>
                <w:sz w:val="21"/>
                <w:lang w:val="en-US" w:eastAsia="zh-CN"/>
              </w:rPr>
              <w:t>学院</w:t>
            </w: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意见：</w:t>
            </w:r>
          </w:p>
          <w:p w14:paraId="69ADF183">
            <w:pPr>
              <w:spacing w:before="120" w:line="240" w:lineRule="auto"/>
              <w:ind w:firstLine="0"/>
              <w:jc w:val="right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1"/>
              </w:rPr>
              <w:t>签字：　　　　　　　　年　　月　　日</w:t>
            </w:r>
          </w:p>
        </w:tc>
      </w:tr>
    </w:tbl>
    <w:p w14:paraId="1E50EFB3">
      <w:pPr>
        <w:spacing w:before="160" w:after="0" w:line="288" w:lineRule="auto"/>
        <w:ind w:firstLine="0"/>
        <w:jc w:val="left"/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650069"/>
    <w:rsid w:val="0B66458D"/>
    <w:rsid w:val="6375512D"/>
    <w:rsid w:val="69D96922"/>
    <w:rsid w:val="7622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163</Words>
  <Characters>173</Characters>
  <Lines>0</Lines>
  <Paragraphs>0</Paragraphs>
  <TotalTime>0</TotalTime>
  <ScaleCrop>false</ScaleCrop>
  <LinksUpToDate>false</LinksUpToDate>
  <CharactersWithSpaces>267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小黄鸡加好多鱼</cp:lastModifiedBy>
  <dcterms:modified xsi:type="dcterms:W3CDTF">2026-11-06T01:51:26Z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eyJoZGlkIjoiZjEwMGY1YmJiMTZlMDIwNGZjYzgxYWYxNzhhNTlhNzUiLCJ1c2VySWQiOiIyNTM5NDcxNTQifQ==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9D49B02F4AED4B95AEC10CEC8CE90638_13</vt:lpwstr>
  </property>
</Properties>
</file>